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AB2" w:rsidRDefault="000C52A0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182880" distB="457200" distL="457200" distR="457200" simplePos="0" relativeHeight="251661312" behindDoc="0" locked="0" layoutInCell="1" allowOverlap="1" wp14:editId="2DCC6712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9000</wp14:pctPosVOffset>
                    </wp:positionV>
                  </mc:Choice>
                  <mc:Fallback>
                    <wp:positionV relativeFrom="page">
                      <wp:posOffset>1711960</wp:posOffset>
                    </wp:positionV>
                  </mc:Fallback>
                </mc:AlternateContent>
                <wp:extent cx="3475990" cy="754380"/>
                <wp:effectExtent l="19050" t="19050" r="25400" b="26670"/>
                <wp:wrapSquare wrapText="bothSides"/>
                <wp:docPr id="3" name="タイトル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475990" cy="7543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571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:rsidR="003E1AB2" w:rsidRDefault="003E1AB2">
                            <w:pPr>
                              <w:pStyle w:val="aff1"/>
                              <w:rPr>
                                <w:caps/>
                              </w:rPr>
                            </w:pPr>
                          </w:p>
                          <w:sdt>
                            <w:sdtPr>
                              <w:id w:val="1420370758"/>
                              <w:placeholder>
                                <w:docPart w:val="24750D9A32FF40609D1206D9AC51674D"/>
                              </w:placeholder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3E1AB2" w:rsidRDefault="000C52A0">
                                <w:pPr>
                                  <w:pStyle w:val="aff1"/>
                                </w:pPr>
                                <w:r>
                                  <w:rPr>
                                    <w:rFonts w:hint="eastAsia"/>
                                  </w:rPr>
                                  <w:t>お客様各位</w:t>
                                </w:r>
                              </w:p>
                            </w:sdtContent>
                          </w:sdt>
                          <w:p w:rsidR="003E1AB2" w:rsidRDefault="003E1AB2">
                            <w:pPr>
                              <w:pStyle w:val="aff1"/>
                            </w:pPr>
                          </w:p>
                        </w:txbxContent>
                      </wps:txbx>
                      <wps:bodyPr vert="horz" wrap="square" lIns="91440" tIns="91440" rIns="91440" bIns="9144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55000</wp14:pctWidth>
                </wp14:sizeRelH>
                <wp14:sizeRelV relativeFrom="margin">
                  <wp14:pctHeight>11000</wp14:pctHeight>
                </wp14:sizeRelV>
              </wp:anchor>
            </w:drawing>
          </mc:Choice>
          <mc:Fallback>
            <w:pict>
              <v:rect id="タイトル 1" o:spid="_x0000_s1026" style="position:absolute;left:0;text-align:left;margin-left:0;margin-top:0;width:273.7pt;height:59.4pt;z-index:251661312;visibility:visible;mso-wrap-style:square;mso-width-percent:550;mso-height-percent:110;mso-top-percent:90;mso-wrap-distance-left:36pt;mso-wrap-distance-top:14.4pt;mso-wrap-distance-right:36pt;mso-wrap-distance-bottom:36pt;mso-position-horizontal:center;mso-position-horizontal-relative:margin;mso-position-vertical-relative:margin;mso-width-percent:550;mso-height-percent:110;mso-top-percent:9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" fillcolor="black [3213]" strokecolor="black [3213]" strokeweight="4.5pt">
                <v:stroke linestyle="thinThick"/>
                <v:path arrowok="t"/>
                <o:lock v:ext="edit" grouping="t"/>
                <v:textbox style="mso-fit-shape-to-text:t" inset=",7.2pt,,7.2pt">
                  <w:txbxContent>
                    <w:p w:rsidR="003E1AB2" w:rsidRDefault="003E1AB2">
                      <w:pPr>
                        <w:pStyle w:val="aff1"/>
                        <w:rPr>
                          <w:caps/>
                        </w:rPr>
                      </w:pPr>
                    </w:p>
                    <w:sdt>
                      <w:sdtPr>
                        <w:id w:val="1420370758"/>
                        <w:placeholder>
                          <w:docPart w:val="24750D9A32FF40609D1206D9AC51674D"/>
                        </w:placeholder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EndPr/>
                      <w:sdtContent>
                        <w:p w:rsidR="003E1AB2" w:rsidRDefault="000C52A0">
                          <w:pPr>
                            <w:pStyle w:val="aff1"/>
                          </w:pPr>
                          <w:r>
                            <w:rPr>
                              <w:rFonts w:hint="eastAsia"/>
                            </w:rPr>
                            <w:t>お客様各位</w:t>
                          </w:r>
                        </w:p>
                      </w:sdtContent>
                    </w:sdt>
                    <w:p w:rsidR="003E1AB2" w:rsidRDefault="003E1AB2">
                      <w:pPr>
                        <w:pStyle w:val="aff1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sdt>
        <w:sdtPr>
          <w:id w:val="19890522"/>
          <w:placeholder>
            <w:docPart w:val="BF8196F7F6B6479A947DAFE2438A43F8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3-09-30T00:00:00Z">
            <w:dateFormat w:val="yyyy年M月d日"/>
            <w:lid w:val="ja-JP"/>
            <w:storeMappedDataAs w:val="dateTime"/>
            <w:calendar w:val="gregorian"/>
          </w:date>
        </w:sdtPr>
        <w:sdtEndPr/>
        <w:sdtContent>
          <w:r>
            <w:rPr>
              <w:rFonts w:hint="eastAsia"/>
            </w:rPr>
            <w:t>2013</w:t>
          </w:r>
          <w:r>
            <w:rPr>
              <w:rFonts w:hint="eastAsia"/>
            </w:rPr>
            <w:t>年</w:t>
          </w:r>
          <w:r>
            <w:rPr>
              <w:rFonts w:hint="eastAsia"/>
            </w:rPr>
            <w:t>9</w:t>
          </w:r>
          <w:r>
            <w:rPr>
              <w:rFonts w:hint="eastAsia"/>
            </w:rPr>
            <w:t>月</w:t>
          </w:r>
          <w:r>
            <w:rPr>
              <w:rFonts w:hint="eastAsia"/>
            </w:rPr>
            <w:t>30</w:t>
          </w:r>
          <w:r>
            <w:rPr>
              <w:rFonts w:hint="eastAsia"/>
            </w:rPr>
            <w:t>日</w:t>
          </w:r>
        </w:sdtContent>
      </w:sdt>
    </w:p>
    <w:p w:rsidR="003E1AB2" w:rsidRDefault="000C52A0">
      <w:pPr>
        <w:pStyle w:val="af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0" wp14:editId="0AE864BE">
                <wp:simplePos x="0" y="0"/>
                <wp:positionH relativeFrom="margin">
                  <wp:align>left</wp:align>
                </wp:positionH>
                <mc:AlternateContent>
                  <mc:Choice Requires="wp14">
                    <wp:positionV relativeFrom="margin">
                      <wp14:pctPosVOffset>15000</wp14:pctPosVOffset>
                    </wp:positionV>
                  </mc:Choice>
                  <mc:Fallback>
                    <wp:positionV relativeFrom="page">
                      <wp:posOffset>2243455</wp:posOffset>
                    </wp:positionV>
                  </mc:Fallback>
                </mc:AlternateContent>
                <wp:extent cx="6400800" cy="0"/>
                <wp:effectExtent l="0" t="0" r="0" b="1905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line id="直線コネクタ 1" o:spid="_x0000_s1026" style="position:absolute;left:0;text-align:left;z-index:251659264;visibility:visible;mso-wrap-style:square;mso-width-percent:1000;mso-top-percent:150;mso-wrap-distance-left:9pt;mso-wrap-distance-top:0;mso-wrap-distance-right:9pt;mso-wrap-distance-bottom:0;mso-position-horizontal:left;mso-position-horizontal-relative:margin;mso-position-vertical-relative:margin;mso-width-percent:1000;mso-top-percent:15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" o:allowincell="f" o:allowoverlap="f" strokecolor="#6f6f74 [3204]">
                <w10:wrap anchorx="margin" anchory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914400" distL="114300" distR="114300" simplePos="0" relativeHeight="251658239" behindDoc="0" locked="0" layoutInCell="1" allowOverlap="1" wp14:editId="66E6A808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400800" cy="1234440"/>
                <wp:effectExtent l="0" t="0" r="0" b="0"/>
                <wp:wrapTopAndBottom/>
                <wp:docPr id="2" name="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23444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duotone>
                              <a:schemeClr val="lt1">
                                <a:tint val="95000"/>
                              </a:schemeClr>
                              <a:schemeClr val="lt1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>
            <w:pict>
              <v:rect id="四角形 2" o:spid="_x0000_s1026" style="position:absolute;left:0;text-align:left;margin-left:0;margin-top:0;width:7in;height:97.2pt;z-index:251658239;visibility:visible;mso-wrap-style:square;mso-width-percent:1000;mso-height-percent:150;mso-wrap-distance-left:9pt;mso-wrap-distance-top:0;mso-wrap-distance-right:9pt;mso-wrap-distance-bottom:1in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RlAAAAAFJnaHRsb25nAAAF3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" stroked="f" strokeweight="1.5pt">
                <v:fill r:id="rId13" o:title="" recolor="t" rotate="t" type="tile"/>
                <v:imagedata recolortarget="white [3057]"/>
                <w10:wrap type="topAndBottom" anchorx="margin" anchory="margin"/>
              </v:rect>
            </w:pict>
          </mc:Fallback>
        </mc:AlternateContent>
      </w:r>
    </w:p>
    <w:p w:rsidR="003E1AB2" w:rsidRDefault="000C52A0">
      <w:pPr>
        <w:pStyle w:val="aff"/>
      </w:pPr>
      <w:r>
        <w:rPr>
          <w:rFonts w:hint="eastAsia"/>
        </w:rPr>
        <w:t>展示即売会のご案内</w:t>
      </w:r>
    </w:p>
    <w:p w:rsidR="000C52A0" w:rsidRDefault="0041221D" w:rsidP="000C52A0">
      <w:r>
        <w:rPr>
          <w:rFonts w:hint="eastAsia"/>
        </w:rPr>
        <w:t xml:space="preserve">拝啓　</w:t>
      </w:r>
      <w:bookmarkStart w:id="0" w:name="_GoBack"/>
      <w:bookmarkEnd w:id="0"/>
      <w:r w:rsidR="000C52A0">
        <w:rPr>
          <w:rFonts w:hint="eastAsia"/>
        </w:rPr>
        <w:t>秋冷の候、貴社ますますご清祥のこととお慶び申し上げます。平素は格別のご高配を賜り、厚く御礼申し上げます。</w:t>
      </w:r>
    </w:p>
    <w:p w:rsidR="000C52A0" w:rsidRDefault="000C52A0" w:rsidP="000C52A0">
      <w:r>
        <w:rPr>
          <w:rFonts w:hint="eastAsia"/>
        </w:rPr>
        <w:t>さて、このたび、弊社では、輸入雑貨の展示即売会を開催いたします。ご好評につき、今回は期間を延長して開催いたします。ご多忙中とは存じますが、ぜひ、お越しくださいますようお願いいたします。</w:t>
      </w:r>
    </w:p>
    <w:p w:rsidR="000C52A0" w:rsidRDefault="000C52A0" w:rsidP="000C52A0">
      <w:pPr>
        <w:pStyle w:val="affd"/>
      </w:pPr>
      <w:r>
        <w:rPr>
          <w:rFonts w:hint="eastAsia"/>
        </w:rPr>
        <w:t>記</w:t>
      </w:r>
    </w:p>
    <w:p w:rsidR="000C52A0" w:rsidRDefault="000C52A0" w:rsidP="000C52A0">
      <w:r>
        <w:rPr>
          <w:rFonts w:hint="eastAsia"/>
        </w:rPr>
        <w:t>日　時：</w:t>
      </w:r>
      <w:r>
        <w:rPr>
          <w:rFonts w:hint="eastAsia"/>
        </w:rPr>
        <w:t>10</w:t>
      </w:r>
      <w:r>
        <w:rPr>
          <w:rFonts w:hint="eastAsia"/>
        </w:rPr>
        <w:t>月</w:t>
      </w:r>
      <w:r>
        <w:rPr>
          <w:rFonts w:hint="eastAsia"/>
        </w:rPr>
        <w:t>21</w:t>
      </w:r>
      <w:r>
        <w:rPr>
          <w:rFonts w:hint="eastAsia"/>
        </w:rPr>
        <w:t>日～</w:t>
      </w:r>
      <w:r>
        <w:rPr>
          <w:rFonts w:hint="eastAsia"/>
        </w:rPr>
        <w:t>27</w:t>
      </w:r>
      <w:r>
        <w:rPr>
          <w:rFonts w:hint="eastAsia"/>
        </w:rPr>
        <w:t xml:space="preserve">日　</w:t>
      </w:r>
      <w:r>
        <w:rPr>
          <w:rFonts w:hint="eastAsia"/>
        </w:rPr>
        <w:t>12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>～</w:t>
      </w:r>
      <w:r>
        <w:rPr>
          <w:rFonts w:hint="eastAsia"/>
        </w:rPr>
        <w:t>19</w:t>
      </w:r>
      <w:r>
        <w:rPr>
          <w:rFonts w:hint="eastAsia"/>
        </w:rPr>
        <w:t>：</w:t>
      </w:r>
      <w:r>
        <w:rPr>
          <w:rFonts w:hint="eastAsia"/>
        </w:rPr>
        <w:t>00</w:t>
      </w:r>
    </w:p>
    <w:p w:rsidR="003E1AB2" w:rsidRDefault="000C52A0" w:rsidP="000C52A0">
      <w:r>
        <w:rPr>
          <w:rFonts w:hint="eastAsia"/>
        </w:rPr>
        <w:t xml:space="preserve">場　所：ワード貿易本社ビル　</w:t>
      </w:r>
      <w:r>
        <w:rPr>
          <w:rFonts w:hint="eastAsia"/>
        </w:rPr>
        <w:t>33</w:t>
      </w:r>
      <w:r>
        <w:rPr>
          <w:rFonts w:hint="eastAsia"/>
        </w:rPr>
        <w:t>階</w:t>
      </w:r>
    </w:p>
    <w:p w:rsidR="000C52A0" w:rsidRDefault="000C52A0" w:rsidP="000C52A0">
      <w:pPr>
        <w:jc w:val="right"/>
      </w:pPr>
      <w:r>
        <w:rPr>
          <w:rFonts w:hint="eastAsia"/>
        </w:rPr>
        <w:t>以上</w:t>
      </w:r>
    </w:p>
    <w:p w:rsidR="003E1AB2" w:rsidRDefault="000C52A0">
      <w:pPr>
        <w:pStyle w:val="afc"/>
      </w:pPr>
      <w:r>
        <w:rPr>
          <w:rFonts w:hint="eastAsia"/>
        </w:rPr>
        <w:t>最終日は大変混雑いたします。お早目のご来社をお待ちしております。</w:t>
      </w:r>
    </w:p>
    <w:p w:rsidR="003E1AB2" w:rsidRDefault="000C52A0" w:rsidP="000C52A0">
      <w:pPr>
        <w:pStyle w:val="aff8"/>
        <w:jc w:val="right"/>
      </w:pPr>
      <w:r>
        <w:rPr>
          <w:rFonts w:hint="eastAsia"/>
        </w:rPr>
        <w:t>ワード貿易株式会社</w:t>
      </w:r>
    </w:p>
    <w:sectPr w:rsidR="003E1AB2" w:rsidSect="005C3673">
      <w:headerReference w:type="default" r:id="rId14"/>
      <w:pgSz w:w="11907" w:h="16839" w:code="1"/>
      <w:pgMar w:top="1440" w:right="1049" w:bottom="1440" w:left="1049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083" w:rsidRDefault="00EE6083">
      <w:r>
        <w:separator/>
      </w:r>
    </w:p>
    <w:p w:rsidR="00EE6083" w:rsidRDefault="00EE6083"/>
    <w:p w:rsidR="00EE6083" w:rsidRDefault="00EE6083"/>
    <w:p w:rsidR="00EE6083" w:rsidRDefault="00EE6083"/>
    <w:p w:rsidR="00EE6083" w:rsidRDefault="00EE6083"/>
    <w:p w:rsidR="00EE6083" w:rsidRDefault="00EE6083"/>
    <w:p w:rsidR="00EE6083" w:rsidRDefault="00EE6083"/>
    <w:p w:rsidR="00EE6083" w:rsidRDefault="00EE6083"/>
    <w:p w:rsidR="00EE6083" w:rsidRDefault="00EE6083"/>
  </w:endnote>
  <w:endnote w:type="continuationSeparator" w:id="0">
    <w:p w:rsidR="00EE6083" w:rsidRDefault="00EE6083">
      <w:r>
        <w:continuationSeparator/>
      </w:r>
    </w:p>
    <w:p w:rsidR="00EE6083" w:rsidRDefault="00EE6083"/>
    <w:p w:rsidR="00EE6083" w:rsidRDefault="00EE6083"/>
    <w:p w:rsidR="00EE6083" w:rsidRDefault="00EE6083"/>
    <w:p w:rsidR="00EE6083" w:rsidRDefault="00EE6083"/>
    <w:p w:rsidR="00EE6083" w:rsidRDefault="00EE6083"/>
    <w:p w:rsidR="00EE6083" w:rsidRDefault="00EE6083"/>
    <w:p w:rsidR="00EE6083" w:rsidRDefault="00EE6083"/>
    <w:p w:rsidR="00EE6083" w:rsidRDefault="00EE60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083" w:rsidRDefault="00EE6083">
      <w:r>
        <w:separator/>
      </w:r>
    </w:p>
    <w:p w:rsidR="00EE6083" w:rsidRDefault="00EE6083"/>
    <w:p w:rsidR="00EE6083" w:rsidRDefault="00EE6083"/>
    <w:p w:rsidR="00EE6083" w:rsidRDefault="00EE6083"/>
    <w:p w:rsidR="00EE6083" w:rsidRDefault="00EE6083"/>
    <w:p w:rsidR="00EE6083" w:rsidRDefault="00EE6083"/>
    <w:p w:rsidR="00EE6083" w:rsidRDefault="00EE6083"/>
    <w:p w:rsidR="00EE6083" w:rsidRDefault="00EE6083"/>
    <w:p w:rsidR="00EE6083" w:rsidRDefault="00EE6083"/>
  </w:footnote>
  <w:footnote w:type="continuationSeparator" w:id="0">
    <w:p w:rsidR="00EE6083" w:rsidRDefault="00EE6083">
      <w:r>
        <w:continuationSeparator/>
      </w:r>
    </w:p>
    <w:p w:rsidR="00EE6083" w:rsidRDefault="00EE6083"/>
    <w:p w:rsidR="00EE6083" w:rsidRDefault="00EE6083"/>
    <w:p w:rsidR="00EE6083" w:rsidRDefault="00EE6083"/>
    <w:p w:rsidR="00EE6083" w:rsidRDefault="00EE6083"/>
    <w:p w:rsidR="00EE6083" w:rsidRDefault="00EE6083"/>
    <w:p w:rsidR="00EE6083" w:rsidRDefault="00EE6083"/>
    <w:p w:rsidR="00EE6083" w:rsidRDefault="00EE6083"/>
    <w:p w:rsidR="00EE6083" w:rsidRDefault="00EE608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AB2" w:rsidRDefault="000C52A0">
    <w:pPr>
      <w:pStyle w:val="ae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anchorId="54B8BB68" wp14:editId="4DFA661D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575945"/>
              <wp:effectExtent l="0" t="0" r="0" b="0"/>
              <wp:wrapTopAndBottom/>
              <wp:docPr id="4" name="四角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57594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color w:val="46464A" w:themeColor="text2"/>
                            </w:rPr>
                            <w:alias w:val="日付"/>
                            <w:id w:val="516659546"/>
                            <w:placeholder>
                              <w:docPart w:val="3EEE043672DF423F87FDDD75887D5EC1"/>
                            </w:placeholder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3-09-30T00:00:00Z">
                              <w:dateFormat w:val="yyyy/MM/dd"/>
                              <w:lid w:val="ja-JP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3E1AB2" w:rsidRDefault="000C52A0">
                              <w:pPr>
                                <w:spacing w:after="160" w:line="264" w:lineRule="auto"/>
                                <w:jc w:val="center"/>
                                <w:rPr>
                                  <w:b/>
                                  <w:bCs/>
                                  <w:color w:val="46464A" w:themeColor="text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46464A" w:themeColor="text2"/>
                                </w:rPr>
                                <w:t>2013/09/30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四角形 4" o:spid="_x0000_s1027" style="position:absolute;left:0;text-align:left;margin-left:0;margin-top:0;width:7in;height:45.35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RlAAAAAFJnaHRsb25nAAAF3A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b/>
                        <w:bCs/>
                        <w:color w:val="46464A" w:themeColor="text2"/>
                      </w:rPr>
                      <w:alias w:val="日付"/>
                      <w:id w:val="516659546"/>
                      <w:placeholder>
                        <w:docPart w:val="3EEE043672DF423F87FDDD75887D5EC1"/>
                      </w:placeholder>
                      <w:dataBinding w:prefixMappings="xmlns:ns0='http://schemas.microsoft.com/office/2006/coverPageProps'" w:xpath="/ns0:CoverPageProperties[1]/ns0:PublishDate[1]" w:storeItemID="{55AF091B-3C7A-41E3-B477-F2FDAA23CFDA}"/>
                      <w:date w:fullDate="2013-09-30T00:00:00Z">
                        <w:dateFormat w:val="yyyy/MM/dd"/>
                        <w:lid w:val="ja-JP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p w:rsidR="003E1AB2" w:rsidRDefault="000C52A0">
                        <w:pPr>
                          <w:spacing w:after="160" w:line="264" w:lineRule="auto"/>
                          <w:jc w:val="center"/>
                          <w:rPr>
                            <w:b/>
                            <w:bCs/>
                            <w:color w:val="46464A" w:themeColor="text2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46464A" w:themeColor="text2"/>
                          </w:rPr>
                          <w:t>2013/09/30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anchorId="1A2C3E81" wp14:editId="2E6697C8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1534795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直線コネクタ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id="直線コネクタ 5" o:spid="_x0000_s1026" style="position:absolute;left:0;text-align:left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88459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4102D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116D1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84A8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E0C0C54A"/>
    <w:lvl w:ilvl="0">
      <w:start w:val="1"/>
      <w:numFmt w:val="bullet"/>
      <w:pStyle w:val="5"/>
      <w:lvlText w:val="○"/>
      <w:lvlJc w:val="left"/>
      <w:pPr>
        <w:ind w:left="1800" w:hanging="360"/>
      </w:pPr>
      <w:rPr>
        <w:rFonts w:ascii="Monotype Corsiva" w:eastAsia="Monotype Corsiva" w:hAnsi="Monotype Corsiva" w:hint="default"/>
        <w:color w:val="BEAE98" w:themeColor="accent3"/>
      </w:rPr>
    </w:lvl>
  </w:abstractNum>
  <w:abstractNum w:abstractNumId="5">
    <w:nsid w:val="FFFFFF81"/>
    <w:multiLevelType w:val="singleLevel"/>
    <w:tmpl w:val="9A8A1DFA"/>
    <w:lvl w:ilvl="0">
      <w:start w:val="1"/>
      <w:numFmt w:val="bullet"/>
      <w:pStyle w:val="4"/>
      <w:lvlText w:val=""/>
      <w:lvlJc w:val="left"/>
      <w:pPr>
        <w:ind w:left="1440" w:hanging="360"/>
      </w:pPr>
      <w:rPr>
        <w:rFonts w:ascii="Symbol" w:eastAsia="Symbol" w:hAnsi="Symbol" w:hint="default"/>
        <w:color w:val="BEAE98" w:themeColor="accent3"/>
      </w:rPr>
    </w:lvl>
  </w:abstractNum>
  <w:abstractNum w:abstractNumId="6">
    <w:nsid w:val="FFFFFF82"/>
    <w:multiLevelType w:val="singleLevel"/>
    <w:tmpl w:val="4AAC3C4A"/>
    <w:lvl w:ilvl="0">
      <w:start w:val="1"/>
      <w:numFmt w:val="bullet"/>
      <w:pStyle w:val="3"/>
      <w:lvlText w:val=""/>
      <w:lvlJc w:val="left"/>
      <w:pPr>
        <w:ind w:left="1080" w:hanging="360"/>
      </w:pPr>
      <w:rPr>
        <w:rFonts w:ascii="Symbol" w:eastAsia="Symbol" w:hAnsi="Symbol" w:hint="default"/>
        <w:color w:val="A8A8AB" w:themeColor="accent1" w:themeTint="99"/>
      </w:rPr>
    </w:lvl>
  </w:abstractNum>
  <w:abstractNum w:abstractNumId="7">
    <w:nsid w:val="FFFFFF83"/>
    <w:multiLevelType w:val="singleLevel"/>
    <w:tmpl w:val="3EFA84BC"/>
    <w:lvl w:ilvl="0">
      <w:start w:val="1"/>
      <w:numFmt w:val="bullet"/>
      <w:pStyle w:val="2"/>
      <w:lvlText w:val=""/>
      <w:lvlJc w:val="left"/>
      <w:pPr>
        <w:ind w:left="720" w:hanging="360"/>
      </w:pPr>
      <w:rPr>
        <w:rFonts w:ascii="Symbol" w:eastAsia="Symbol" w:hAnsi="Symbol" w:hint="default"/>
        <w:color w:val="6F6F74" w:themeColor="accent1"/>
      </w:rPr>
    </w:lvl>
  </w:abstractNum>
  <w:abstractNum w:abstractNumId="8">
    <w:nsid w:val="FFFFFF88"/>
    <w:multiLevelType w:val="singleLevel"/>
    <w:tmpl w:val="58422E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932A106"/>
    <w:lvl w:ilvl="0">
      <w:start w:val="1"/>
      <w:numFmt w:val="bullet"/>
      <w:pStyle w:val="a"/>
      <w:lvlText w:val=""/>
      <w:lvlJc w:val="left"/>
      <w:pPr>
        <w:ind w:left="360" w:hanging="360"/>
      </w:pPr>
      <w:rPr>
        <w:rFonts w:ascii="Symbol" w:eastAsia="Symbol" w:hAnsi="Symbol" w:hint="default"/>
        <w:color w:val="535356" w:themeColor="accent1" w:themeShade="BF"/>
      </w:rPr>
    </w:lvl>
  </w:abstractNum>
  <w:num w:numId="1">
    <w:abstractNumId w:val="9"/>
  </w:num>
  <w:num w:numId="2">
    <w:abstractNumId w:val="9"/>
  </w:num>
  <w:num w:numId="3">
    <w:abstractNumId w:val="7"/>
  </w:num>
  <w:num w:numId="4">
    <w:abstractNumId w:val="7"/>
  </w:num>
  <w:num w:numId="5">
    <w:abstractNumId w:val="6"/>
  </w:num>
  <w:num w:numId="6">
    <w:abstractNumId w:val="6"/>
  </w:num>
  <w:num w:numId="7">
    <w:abstractNumId w:val="5"/>
  </w:num>
  <w:num w:numId="8">
    <w:abstractNumId w:val="5"/>
  </w:num>
  <w:num w:numId="9">
    <w:abstractNumId w:val="4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bordersDoNotSurroundHeader/>
  <w:bordersDoNotSurroundFooter/>
  <w:hideGrammaticalErrors/>
  <w:proofState w:spelling="clean" w:grammar="dirty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2A0"/>
    <w:rsid w:val="000C52A0"/>
    <w:rsid w:val="003E1AB2"/>
    <w:rsid w:val="0041221D"/>
    <w:rsid w:val="005C3673"/>
    <w:rsid w:val="00D92801"/>
    <w:rsid w:val="00EE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DocumentPartTemplate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Bullet" w:uiPriority="36"/>
    <w:lsdException w:name="List Bullet 2" w:uiPriority="36"/>
    <w:lsdException w:name="List Bullet 3" w:uiPriority="36"/>
    <w:lsdException w:name="List Bullet 4" w:uiPriority="36"/>
    <w:lsdException w:name="List Bullet 5" w:uiPriority="36"/>
    <w:lsdException w:name="Title" w:semiHidden="0" w:uiPriority="10" w:unhideWhenUsed="0" w:qFormat="1"/>
    <w:lsdException w:name="Closing" w:uiPriority="5" w:qFormat="1"/>
    <w:lsdException w:name="Signature" w:qFormat="1"/>
    <w:lsdException w:name="Subtitle" w:semiHidden="0" w:uiPriority="11" w:unhideWhenUsed="0" w:qFormat="1"/>
    <w:lsdException w:name="Salutation" w:uiPriority="4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uiPriority="1" w:qFormat="1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line="300" w:lineRule="auto"/>
      <w:jc w:val="both"/>
    </w:pPr>
  </w:style>
  <w:style w:type="paragraph" w:styleId="1">
    <w:name w:val="heading 1"/>
    <w:basedOn w:val="a0"/>
    <w:next w:val="a0"/>
    <w:link w:val="10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20">
    <w:name w:val="heading 2"/>
    <w:basedOn w:val="a0"/>
    <w:next w:val="a0"/>
    <w:link w:val="21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40">
    <w:name w:val="heading 4"/>
    <w:basedOn w:val="a0"/>
    <w:next w:val="a0"/>
    <w:link w:val="41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50">
    <w:name w:val="heading 5"/>
    <w:basedOn w:val="a0"/>
    <w:next w:val="a0"/>
    <w:link w:val="51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21">
    <w:name w:val="見出し 2 (文字)"/>
    <w:basedOn w:val="a1"/>
    <w:link w:val="20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character" w:customStyle="1" w:styleId="31">
    <w:name w:val="見出し 3 (文字)"/>
    <w:basedOn w:val="a1"/>
    <w:link w:val="30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41">
    <w:name w:val="見出し 4 (文字)"/>
    <w:basedOn w:val="a1"/>
    <w:link w:val="40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51">
    <w:name w:val="見出し 5 (文字)"/>
    <w:basedOn w:val="a1"/>
    <w:link w:val="50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60">
    <w:name w:val="見出し 6 (文字)"/>
    <w:basedOn w:val="a1"/>
    <w:link w:val="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70">
    <w:name w:val="見出し 7 (文字)"/>
    <w:basedOn w:val="a1"/>
    <w:link w:val="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80">
    <w:name w:val="見出し 8 (文字)"/>
    <w:basedOn w:val="a1"/>
    <w:link w:val="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90">
    <w:name w:val="見出し 9 (文字)"/>
    <w:basedOn w:val="a1"/>
    <w:link w:val="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styleId="a4">
    <w:name w:val="Strong"/>
    <w:basedOn w:val="a1"/>
    <w:uiPriority w:val="22"/>
    <w:qFormat/>
    <w:rPr>
      <w:b/>
      <w:bCs/>
    </w:rPr>
  </w:style>
  <w:style w:type="character" w:styleId="a5">
    <w:name w:val="Emphasis"/>
    <w:basedOn w:val="a1"/>
    <w:uiPriority w:val="20"/>
    <w:qFormat/>
    <w:rPr>
      <w:b/>
      <w:i/>
      <w:iCs/>
      <w:color w:val="6F6F74" w:themeColor="accent1"/>
    </w:rPr>
  </w:style>
  <w:style w:type="character" w:customStyle="1" w:styleId="a6">
    <w:name w:val="照会先の文字 (強調)"/>
    <w:basedOn w:val="a1"/>
    <w:uiPriority w:val="32"/>
    <w:rPr>
      <w:rFonts w:cs="Times New Roman"/>
      <w:b/>
      <w:color w:val="000000"/>
      <w:szCs w:val="20"/>
      <w:u w:val="single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a7">
    <w:name w:val="照会先の文字 (シンプル)"/>
    <w:basedOn w:val="a1"/>
    <w:uiPriority w:val="31"/>
    <w:rPr>
      <w:rFonts w:cs="Times New Roman"/>
      <w:color w:val="000000"/>
      <w:szCs w:val="20"/>
      <w:u w:val="single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character" w:customStyle="1" w:styleId="a8">
    <w:name w:val="書名の文字"/>
    <w:basedOn w:val="a1"/>
    <w:uiPriority w:val="33"/>
    <w:rPr>
      <w:rFonts w:asciiTheme="majorHAnsi" w:eastAsiaTheme="majorEastAsia" w:hAnsiTheme="majorHAnsi" w:cs="Times New Roman"/>
      <w:b/>
      <w:i/>
      <w:color w:val="000000"/>
      <w:szCs w:val="20"/>
    </w:rPr>
  </w:style>
  <w:style w:type="character" w:customStyle="1" w:styleId="a9">
    <w:name w:val="強調斜体の文字"/>
    <w:basedOn w:val="a1"/>
    <w:uiPriority w:val="21"/>
    <w:rPr>
      <w:rFonts w:cs="Times New Roman"/>
      <w:b/>
      <w:i/>
      <w:color w:val="000000"/>
      <w:szCs w:val="20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aa">
    <w:name w:val="斜体の文字"/>
    <w:basedOn w:val="a1"/>
    <w:uiPriority w:val="19"/>
    <w:rPr>
      <w:rFonts w:cs="Times New Roman"/>
      <w:i/>
      <w:color w:val="000000"/>
      <w:szCs w:val="20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paragraph" w:styleId="ab">
    <w:name w:val="Quote"/>
    <w:basedOn w:val="a0"/>
    <w:next w:val="a0"/>
    <w:link w:val="ac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420" w:lineRule="auto"/>
    </w:pPr>
    <w:rPr>
      <w:rFonts w:asciiTheme="majorHAnsi" w:eastAsiaTheme="majorEastAsia" w:hAnsiTheme="majorHAnsi"/>
      <w:caps/>
      <w:color w:val="535356" w:themeColor="accent1" w:themeShade="BF"/>
      <w:spacing w:val="10"/>
      <w14:ligatures w14:val="standard"/>
      <w14:numForm w14:val="oldStyle"/>
    </w:rPr>
  </w:style>
  <w:style w:type="character" w:customStyle="1" w:styleId="ac">
    <w:name w:val="引用文 (文字)"/>
    <w:basedOn w:val="a1"/>
    <w:link w:val="ab"/>
    <w:uiPriority w:val="29"/>
    <w:rPr>
      <w:rFonts w:asciiTheme="majorHAnsi" w:eastAsiaTheme="majorEastAsia" w:hAnsiTheme="majorHAnsi"/>
      <w:caps/>
      <w:color w:val="535356" w:themeColor="accent1" w:themeShade="BF"/>
      <w:spacing w:val="10"/>
      <w14:ligatures w14:val="standard"/>
      <w14:numForm w14:val="oldStyle"/>
    </w:rPr>
  </w:style>
  <w:style w:type="paragraph" w:styleId="22">
    <w:name w:val="Intense Quote"/>
    <w:basedOn w:val="a0"/>
    <w:next w:val="a0"/>
    <w:link w:val="23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table" w:styleId="ad">
    <w:name w:val="Table Grid"/>
    <w:basedOn w:val="a2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header"/>
    <w:basedOn w:val="a0"/>
    <w:link w:val="af"/>
    <w:uiPriority w:val="99"/>
    <w:unhideWhenUsed/>
    <w:pPr>
      <w:tabs>
        <w:tab w:val="center" w:pos="4320"/>
        <w:tab w:val="right" w:pos="8640"/>
      </w:tabs>
    </w:pPr>
  </w:style>
  <w:style w:type="character" w:customStyle="1" w:styleId="af">
    <w:name w:val="ヘッダー (文字)"/>
    <w:basedOn w:val="a1"/>
    <w:link w:val="ae"/>
    <w:uiPriority w:val="99"/>
    <w:rPr>
      <w:rFonts w:cs="Times New Roman"/>
      <w:color w:val="000000"/>
      <w:szCs w:val="20"/>
    </w:rPr>
  </w:style>
  <w:style w:type="paragraph" w:styleId="af0">
    <w:name w:val="footer"/>
    <w:basedOn w:val="a0"/>
    <w:link w:val="af1"/>
    <w:uiPriority w:val="99"/>
    <w:unhideWhenUsed/>
    <w:pPr>
      <w:tabs>
        <w:tab w:val="center" w:pos="4320"/>
        <w:tab w:val="right" w:pos="8640"/>
      </w:tabs>
    </w:pPr>
  </w:style>
  <w:style w:type="character" w:customStyle="1" w:styleId="af1">
    <w:name w:val="フッター (文字)"/>
    <w:basedOn w:val="a1"/>
    <w:link w:val="af0"/>
    <w:uiPriority w:val="99"/>
    <w:rPr>
      <w:rFonts w:cs="Times New Roman"/>
      <w:color w:val="000000"/>
      <w:szCs w:val="20"/>
    </w:rPr>
  </w:style>
  <w:style w:type="paragraph" w:styleId="af2">
    <w:name w:val="Balloon Text"/>
    <w:basedOn w:val="a0"/>
    <w:link w:val="af3"/>
    <w:uiPriority w:val="99"/>
    <w:semiHidden/>
    <w:unhideWhenUsed/>
    <w:rPr>
      <w:rFonts w:ascii="Tahoma" w:eastAsia="Tahoma" w:hAnsi="Tahoma" w:cs="Tahoma"/>
      <w:sz w:val="16"/>
      <w:szCs w:val="16"/>
    </w:rPr>
  </w:style>
  <w:style w:type="character" w:customStyle="1" w:styleId="af3">
    <w:name w:val="吹き出し (文字)"/>
    <w:basedOn w:val="a1"/>
    <w:link w:val="af2"/>
    <w:uiPriority w:val="99"/>
    <w:semiHidden/>
    <w:rPr>
      <w:rFonts w:ascii="Tahoma" w:eastAsia="Tahoma" w:hAnsi="Tahoma" w:cs="Tahoma"/>
      <w:color w:val="000000"/>
      <w:sz w:val="16"/>
      <w:szCs w:val="16"/>
    </w:rPr>
  </w:style>
  <w:style w:type="paragraph" w:styleId="af4">
    <w:name w:val="caption"/>
    <w:basedOn w:val="a0"/>
    <w:next w:val="a0"/>
    <w:uiPriority w:val="35"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af5">
    <w:name w:val="No Spacing"/>
    <w:link w:val="af6"/>
    <w:uiPriority w:val="1"/>
    <w:qFormat/>
    <w:pPr>
      <w:spacing w:after="0" w:line="240" w:lineRule="auto"/>
    </w:pPr>
  </w:style>
  <w:style w:type="paragraph" w:styleId="af7">
    <w:name w:val="Block Text"/>
    <w:aliases w:val="ブロック引用"/>
    <w:uiPriority w:val="40"/>
    <w:pPr>
      <w:pBdr>
        <w:top w:val="single" w:sz="2" w:space="10" w:color="A8A8AB" w:themeColor="accent1" w:themeTint="99"/>
        <w:bottom w:val="single" w:sz="24" w:space="10" w:color="A8A8AB" w:themeColor="accent1" w:themeTint="99"/>
      </w:pBdr>
      <w:spacing w:after="280" w:line="240" w:lineRule="auto"/>
      <w:ind w:left="1440" w:right="1440"/>
      <w:jc w:val="both"/>
    </w:pPr>
    <w:rPr>
      <w:color w:val="808080" w:themeColor="background1" w:themeShade="80"/>
      <w:sz w:val="28"/>
      <w:szCs w:val="28"/>
    </w:rPr>
  </w:style>
  <w:style w:type="paragraph" w:styleId="a">
    <w:name w:val="List Bullet"/>
    <w:basedOn w:val="a0"/>
    <w:uiPriority w:val="6"/>
    <w:unhideWhenUsed/>
    <w:pPr>
      <w:numPr>
        <w:numId w:val="16"/>
      </w:numPr>
      <w:spacing w:after="0"/>
      <w:contextualSpacing/>
    </w:pPr>
  </w:style>
  <w:style w:type="paragraph" w:styleId="2">
    <w:name w:val="List Bullet 2"/>
    <w:basedOn w:val="a0"/>
    <w:uiPriority w:val="6"/>
    <w:unhideWhenUsed/>
    <w:pPr>
      <w:numPr>
        <w:numId w:val="17"/>
      </w:numPr>
      <w:spacing w:after="0"/>
    </w:pPr>
  </w:style>
  <w:style w:type="paragraph" w:styleId="3">
    <w:name w:val="List Bullet 3"/>
    <w:basedOn w:val="a0"/>
    <w:uiPriority w:val="6"/>
    <w:unhideWhenUsed/>
    <w:pPr>
      <w:numPr>
        <w:numId w:val="18"/>
      </w:numPr>
      <w:spacing w:after="0"/>
    </w:pPr>
  </w:style>
  <w:style w:type="paragraph" w:styleId="4">
    <w:name w:val="List Bullet 4"/>
    <w:basedOn w:val="a0"/>
    <w:uiPriority w:val="6"/>
    <w:unhideWhenUsed/>
    <w:pPr>
      <w:numPr>
        <w:numId w:val="19"/>
      </w:numPr>
      <w:spacing w:after="0"/>
    </w:pPr>
  </w:style>
  <w:style w:type="paragraph" w:styleId="5">
    <w:name w:val="List Bullet 5"/>
    <w:basedOn w:val="a0"/>
    <w:uiPriority w:val="6"/>
    <w:unhideWhenUsed/>
    <w:pPr>
      <w:numPr>
        <w:numId w:val="20"/>
      </w:numPr>
      <w:spacing w:after="0"/>
    </w:pPr>
  </w:style>
  <w:style w:type="paragraph" w:styleId="11">
    <w:name w:val="toc 1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</w:pPr>
    <w:rPr>
      <w:smallCaps/>
      <w:color w:val="A7B789" w:themeColor="accent2"/>
    </w:rPr>
  </w:style>
  <w:style w:type="paragraph" w:styleId="24">
    <w:name w:val="toc 2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32">
    <w:name w:val="toc 3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42">
    <w:name w:val="toc 4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52">
    <w:name w:val="toc 5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61">
    <w:name w:val="toc 6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71">
    <w:name w:val="toc 7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81">
    <w:name w:val="toc 8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91">
    <w:name w:val="toc 9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character" w:styleId="af8">
    <w:name w:val="Hyperlink"/>
    <w:basedOn w:val="a1"/>
    <w:uiPriority w:val="99"/>
    <w:semiHidden/>
    <w:unhideWhenUsed/>
    <w:rPr>
      <w:color w:val="000000"/>
      <w:u w:val="single"/>
    </w:rPr>
  </w:style>
  <w:style w:type="character" w:styleId="af9">
    <w:name w:val="Book Title"/>
    <w:basedOn w:val="a1"/>
    <w:uiPriority w:val="33"/>
    <w:qFormat/>
    <w:rPr>
      <w:b/>
      <w:bCs/>
      <w:caps w:val="0"/>
      <w:smallCaps/>
      <w:spacing w:val="10"/>
    </w:rPr>
  </w:style>
  <w:style w:type="character" w:styleId="25">
    <w:name w:val="Intense Emphasis"/>
    <w:basedOn w:val="a1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26">
    <w:name w:val="Intense Reference"/>
    <w:basedOn w:val="a1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afa">
    <w:name w:val="Subtle Emphasis"/>
    <w:basedOn w:val="a1"/>
    <w:uiPriority w:val="19"/>
    <w:qFormat/>
    <w:rPr>
      <w:i/>
      <w:iCs/>
      <w:color w:val="595959" w:themeColor="text1" w:themeTint="A6"/>
    </w:rPr>
  </w:style>
  <w:style w:type="character" w:styleId="afb">
    <w:name w:val="Subtle Reference"/>
    <w:basedOn w:val="a1"/>
    <w:uiPriority w:val="31"/>
    <w:qFormat/>
    <w:rPr>
      <w:smallCaps/>
      <w:color w:val="000000"/>
      <w:u w:val="single"/>
    </w:rPr>
  </w:style>
  <w:style w:type="paragraph" w:styleId="afc">
    <w:name w:val="Closing"/>
    <w:basedOn w:val="a0"/>
    <w:link w:val="afd"/>
    <w:uiPriority w:val="5"/>
    <w:unhideWhenUsed/>
    <w:qFormat/>
    <w:pPr>
      <w:spacing w:before="480" w:after="960"/>
      <w:contextualSpacing/>
      <w:jc w:val="center"/>
    </w:pPr>
    <w:rPr>
      <w:b/>
      <w:i/>
      <w:color w:val="46464A" w:themeColor="text2"/>
      <w:sz w:val="24"/>
    </w:rPr>
  </w:style>
  <w:style w:type="character" w:customStyle="1" w:styleId="afd">
    <w:name w:val="結語 (文字)"/>
    <w:basedOn w:val="a1"/>
    <w:link w:val="afc"/>
    <w:uiPriority w:val="5"/>
    <w:rPr>
      <w:b/>
      <w:i/>
      <w:color w:val="46464A" w:themeColor="text2"/>
      <w:sz w:val="24"/>
    </w:rPr>
  </w:style>
  <w:style w:type="paragraph" w:customStyle="1" w:styleId="afe">
    <w:name w:val="受取人の住所"/>
    <w:basedOn w:val="af5"/>
    <w:uiPriority w:val="3"/>
    <w:qFormat/>
    <w:pPr>
      <w:spacing w:after="360"/>
      <w:contextualSpacing/>
      <w:jc w:val="center"/>
    </w:pPr>
  </w:style>
  <w:style w:type="paragraph" w:styleId="aff">
    <w:name w:val="Salutation"/>
    <w:basedOn w:val="af5"/>
    <w:next w:val="a0"/>
    <w:link w:val="aff0"/>
    <w:uiPriority w:val="4"/>
    <w:unhideWhenUsed/>
    <w:qFormat/>
    <w:pPr>
      <w:spacing w:before="480" w:after="480"/>
      <w:contextualSpacing/>
      <w:jc w:val="center"/>
    </w:pPr>
    <w:rPr>
      <w:b/>
      <w:caps/>
      <w:color w:val="46464A" w:themeColor="text2"/>
      <w:spacing w:val="20"/>
      <w:sz w:val="24"/>
    </w:rPr>
  </w:style>
  <w:style w:type="character" w:customStyle="1" w:styleId="aff0">
    <w:name w:val="挨拶文 (文字)"/>
    <w:basedOn w:val="a1"/>
    <w:link w:val="aff"/>
    <w:uiPriority w:val="4"/>
    <w:rPr>
      <w:b/>
      <w:caps/>
      <w:color w:val="46464A" w:themeColor="text2"/>
      <w:spacing w:val="20"/>
      <w:sz w:val="24"/>
    </w:rPr>
  </w:style>
  <w:style w:type="paragraph" w:customStyle="1" w:styleId="aff1">
    <w:name w:val="差出人の住所"/>
    <w:basedOn w:val="af5"/>
    <w:uiPriority w:val="2"/>
    <w:qFormat/>
    <w:pPr>
      <w:contextualSpacing/>
      <w:jc w:val="center"/>
    </w:pPr>
    <w:rPr>
      <w:sz w:val="24"/>
      <w:szCs w:val="24"/>
    </w:rPr>
  </w:style>
  <w:style w:type="paragraph" w:styleId="aff2">
    <w:name w:val="Subtitle"/>
    <w:basedOn w:val="a0"/>
    <w:next w:val="a0"/>
    <w:link w:val="aff3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aff3">
    <w:name w:val="副題 (文字)"/>
    <w:basedOn w:val="a1"/>
    <w:link w:val="aff2"/>
    <w:uiPriority w:val="11"/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customStyle="1" w:styleId="aff4">
    <w:name w:val="タイトル"/>
    <w:basedOn w:val="a0"/>
    <w:next w:val="a0"/>
    <w:link w:val="TitleCh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40"/>
      <w14:ligatures w14:val="standard"/>
      <w14:numForm w14:val="oldStyle"/>
      <w14:cntxtAlts/>
    </w:rPr>
  </w:style>
  <w:style w:type="character" w:customStyle="1" w:styleId="TitleChar">
    <w:name w:val="Title Char"/>
    <w:basedOn w:val="a1"/>
    <w:link w:val="aff4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40"/>
      <w14:ligatures w14:val="standard"/>
      <w14:numForm w14:val="oldStyle"/>
      <w14:cntxtAlts/>
    </w:rPr>
  </w:style>
  <w:style w:type="paragraph" w:styleId="aff5">
    <w:name w:val="Date"/>
    <w:basedOn w:val="a0"/>
    <w:next w:val="a0"/>
    <w:link w:val="aff6"/>
    <w:uiPriority w:val="99"/>
    <w:semiHidden/>
    <w:unhideWhenUsed/>
  </w:style>
  <w:style w:type="character" w:customStyle="1" w:styleId="aff6">
    <w:name w:val="日付 (文字)"/>
    <w:basedOn w:val="a1"/>
    <w:link w:val="aff5"/>
    <w:uiPriority w:val="99"/>
    <w:semiHidden/>
    <w:rPr>
      <w:rFonts w:cs="Times New Roman"/>
      <w:color w:val="000000"/>
      <w:szCs w:val="20"/>
    </w:rPr>
  </w:style>
  <w:style w:type="character" w:styleId="aff7">
    <w:name w:val="Placeholder Text"/>
    <w:basedOn w:val="a1"/>
    <w:uiPriority w:val="99"/>
    <w:unhideWhenUsed/>
    <w:rPr>
      <w:color w:val="808080"/>
    </w:rPr>
  </w:style>
  <w:style w:type="paragraph" w:styleId="aff8">
    <w:name w:val="Signature"/>
    <w:basedOn w:val="a0"/>
    <w:link w:val="aff9"/>
    <w:uiPriority w:val="99"/>
    <w:unhideWhenUsed/>
    <w:qFormat/>
    <w:pPr>
      <w:contextualSpacing/>
      <w:jc w:val="center"/>
    </w:pPr>
  </w:style>
  <w:style w:type="character" w:customStyle="1" w:styleId="aff9">
    <w:name w:val="署名 (文字)"/>
    <w:basedOn w:val="a1"/>
    <w:link w:val="aff8"/>
    <w:uiPriority w:val="99"/>
  </w:style>
  <w:style w:type="table" w:customStyle="1" w:styleId="62">
    <w:name w:val="スタイル 6"/>
    <w:basedOn w:val="a2"/>
    <w:uiPriority w:val="26"/>
    <w:pPr>
      <w:spacing w:after="0" w:line="240" w:lineRule="auto"/>
    </w:pPr>
    <w:rPr>
      <w:color w:val="000000" w:themeColor="text1"/>
    </w:rPr>
    <w:tblPr>
      <w:tblBorders>
        <w:top w:val="single" w:sz="4" w:space="0" w:color="6F6F74" w:themeColor="accent1"/>
        <w:left w:val="single" w:sz="4" w:space="0" w:color="6F6F74" w:themeColor="accent1"/>
        <w:bottom w:val="single" w:sz="4" w:space="0" w:color="6F6F74" w:themeColor="accent1"/>
        <w:right w:val="single" w:sz="4" w:space="0" w:color="6F6F7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2E3" w:themeFill="accent1" w:themeFillTint="33"/>
    </w:tcPr>
    <w:tblStylePr w:type="firstRow">
      <w:rPr>
        <w:b/>
        <w:bCs/>
        <w:color w:val="46464A" w:themeColor="text2"/>
      </w:rPr>
      <w:tblPr/>
      <w:tcPr>
        <w:shd w:val="clear" w:color="auto" w:fill="F0F0F1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6F6F74" w:themeFill="accent1"/>
      </w:tcPr>
    </w:tblStylePr>
    <w:tblStylePr w:type="firstCol">
      <w:rPr>
        <w:b/>
        <w:bCs/>
        <w:color w:val="46464A" w:themeColor="text2"/>
      </w:rPr>
    </w:tblStylePr>
    <w:tblStylePr w:type="lastCol">
      <w:rPr>
        <w:color w:val="000000" w:themeColor="text1"/>
      </w:rPr>
    </w:tblStylePr>
  </w:style>
  <w:style w:type="paragraph" w:customStyle="1" w:styleId="affa">
    <w:name w:val="日付のテキスト"/>
    <w:basedOn w:val="a0"/>
    <w:uiPriority w:val="35"/>
    <w:pPr>
      <w:spacing w:before="720"/>
      <w:contextualSpacing/>
    </w:pPr>
  </w:style>
  <w:style w:type="character" w:customStyle="1" w:styleId="af6">
    <w:name w:val="行間詰め (文字)"/>
    <w:basedOn w:val="a1"/>
    <w:link w:val="af5"/>
    <w:uiPriority w:val="1"/>
  </w:style>
  <w:style w:type="paragraph" w:styleId="affb">
    <w:name w:val="List Paragraph"/>
    <w:basedOn w:val="a0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23">
    <w:name w:val="引用文 2 (文字)"/>
    <w:basedOn w:val="a1"/>
    <w:link w:val="22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paragraph" w:styleId="affc">
    <w:name w:val="TOC Heading"/>
    <w:basedOn w:val="1"/>
    <w:next w:val="a0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</w:rPr>
  </w:style>
  <w:style w:type="paragraph" w:styleId="affd">
    <w:name w:val="Note Heading"/>
    <w:basedOn w:val="a0"/>
    <w:next w:val="a0"/>
    <w:link w:val="affe"/>
    <w:uiPriority w:val="99"/>
    <w:unhideWhenUsed/>
    <w:rsid w:val="000C52A0"/>
    <w:pPr>
      <w:spacing w:line="276" w:lineRule="auto"/>
      <w:jc w:val="center"/>
    </w:pPr>
    <w:rPr>
      <w:color w:val="343437" w:themeColor="text2" w:themeShade="BF"/>
      <w:sz w:val="20"/>
      <w:szCs w:val="20"/>
    </w:rPr>
  </w:style>
  <w:style w:type="character" w:customStyle="1" w:styleId="affe">
    <w:name w:val="記 (文字)"/>
    <w:basedOn w:val="a1"/>
    <w:link w:val="affd"/>
    <w:uiPriority w:val="99"/>
    <w:rsid w:val="000C52A0"/>
    <w:rPr>
      <w:color w:val="343437" w:themeColor="text2" w:themeShade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Bullet" w:uiPriority="36"/>
    <w:lsdException w:name="List Bullet 2" w:uiPriority="36"/>
    <w:lsdException w:name="List Bullet 3" w:uiPriority="36"/>
    <w:lsdException w:name="List Bullet 4" w:uiPriority="36"/>
    <w:lsdException w:name="List Bullet 5" w:uiPriority="36"/>
    <w:lsdException w:name="Title" w:semiHidden="0" w:uiPriority="10" w:unhideWhenUsed="0" w:qFormat="1"/>
    <w:lsdException w:name="Closing" w:uiPriority="5" w:qFormat="1"/>
    <w:lsdException w:name="Signature" w:qFormat="1"/>
    <w:lsdException w:name="Subtitle" w:semiHidden="0" w:uiPriority="11" w:unhideWhenUsed="0" w:qFormat="1"/>
    <w:lsdException w:name="Salutation" w:uiPriority="4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uiPriority="1" w:qFormat="1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line="300" w:lineRule="auto"/>
      <w:jc w:val="both"/>
    </w:pPr>
  </w:style>
  <w:style w:type="paragraph" w:styleId="1">
    <w:name w:val="heading 1"/>
    <w:basedOn w:val="a0"/>
    <w:next w:val="a0"/>
    <w:link w:val="10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20">
    <w:name w:val="heading 2"/>
    <w:basedOn w:val="a0"/>
    <w:next w:val="a0"/>
    <w:link w:val="21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40">
    <w:name w:val="heading 4"/>
    <w:basedOn w:val="a0"/>
    <w:next w:val="a0"/>
    <w:link w:val="41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50">
    <w:name w:val="heading 5"/>
    <w:basedOn w:val="a0"/>
    <w:next w:val="a0"/>
    <w:link w:val="51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21">
    <w:name w:val="見出し 2 (文字)"/>
    <w:basedOn w:val="a1"/>
    <w:link w:val="20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character" w:customStyle="1" w:styleId="31">
    <w:name w:val="見出し 3 (文字)"/>
    <w:basedOn w:val="a1"/>
    <w:link w:val="30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41">
    <w:name w:val="見出し 4 (文字)"/>
    <w:basedOn w:val="a1"/>
    <w:link w:val="40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51">
    <w:name w:val="見出し 5 (文字)"/>
    <w:basedOn w:val="a1"/>
    <w:link w:val="50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60">
    <w:name w:val="見出し 6 (文字)"/>
    <w:basedOn w:val="a1"/>
    <w:link w:val="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70">
    <w:name w:val="見出し 7 (文字)"/>
    <w:basedOn w:val="a1"/>
    <w:link w:val="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80">
    <w:name w:val="見出し 8 (文字)"/>
    <w:basedOn w:val="a1"/>
    <w:link w:val="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90">
    <w:name w:val="見出し 9 (文字)"/>
    <w:basedOn w:val="a1"/>
    <w:link w:val="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styleId="a4">
    <w:name w:val="Strong"/>
    <w:basedOn w:val="a1"/>
    <w:uiPriority w:val="22"/>
    <w:qFormat/>
    <w:rPr>
      <w:b/>
      <w:bCs/>
    </w:rPr>
  </w:style>
  <w:style w:type="character" w:styleId="a5">
    <w:name w:val="Emphasis"/>
    <w:basedOn w:val="a1"/>
    <w:uiPriority w:val="20"/>
    <w:qFormat/>
    <w:rPr>
      <w:b/>
      <w:i/>
      <w:iCs/>
      <w:color w:val="6F6F74" w:themeColor="accent1"/>
    </w:rPr>
  </w:style>
  <w:style w:type="character" w:customStyle="1" w:styleId="a6">
    <w:name w:val="照会先の文字 (強調)"/>
    <w:basedOn w:val="a1"/>
    <w:uiPriority w:val="32"/>
    <w:rPr>
      <w:rFonts w:cs="Times New Roman"/>
      <w:b/>
      <w:color w:val="000000"/>
      <w:szCs w:val="20"/>
      <w:u w:val="single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a7">
    <w:name w:val="照会先の文字 (シンプル)"/>
    <w:basedOn w:val="a1"/>
    <w:uiPriority w:val="31"/>
    <w:rPr>
      <w:rFonts w:cs="Times New Roman"/>
      <w:color w:val="000000"/>
      <w:szCs w:val="20"/>
      <w:u w:val="single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character" w:customStyle="1" w:styleId="a8">
    <w:name w:val="書名の文字"/>
    <w:basedOn w:val="a1"/>
    <w:uiPriority w:val="33"/>
    <w:rPr>
      <w:rFonts w:asciiTheme="majorHAnsi" w:eastAsiaTheme="majorEastAsia" w:hAnsiTheme="majorHAnsi" w:cs="Times New Roman"/>
      <w:b/>
      <w:i/>
      <w:color w:val="000000"/>
      <w:szCs w:val="20"/>
    </w:rPr>
  </w:style>
  <w:style w:type="character" w:customStyle="1" w:styleId="a9">
    <w:name w:val="強調斜体の文字"/>
    <w:basedOn w:val="a1"/>
    <w:uiPriority w:val="21"/>
    <w:rPr>
      <w:rFonts w:cs="Times New Roman"/>
      <w:b/>
      <w:i/>
      <w:color w:val="000000"/>
      <w:szCs w:val="20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aa">
    <w:name w:val="斜体の文字"/>
    <w:basedOn w:val="a1"/>
    <w:uiPriority w:val="19"/>
    <w:rPr>
      <w:rFonts w:cs="Times New Roman"/>
      <w:i/>
      <w:color w:val="000000"/>
      <w:szCs w:val="20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paragraph" w:styleId="ab">
    <w:name w:val="Quote"/>
    <w:basedOn w:val="a0"/>
    <w:next w:val="a0"/>
    <w:link w:val="ac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420" w:lineRule="auto"/>
    </w:pPr>
    <w:rPr>
      <w:rFonts w:asciiTheme="majorHAnsi" w:eastAsiaTheme="majorEastAsia" w:hAnsiTheme="majorHAnsi"/>
      <w:caps/>
      <w:color w:val="535356" w:themeColor="accent1" w:themeShade="BF"/>
      <w:spacing w:val="10"/>
      <w14:ligatures w14:val="standard"/>
      <w14:numForm w14:val="oldStyle"/>
    </w:rPr>
  </w:style>
  <w:style w:type="character" w:customStyle="1" w:styleId="ac">
    <w:name w:val="引用文 (文字)"/>
    <w:basedOn w:val="a1"/>
    <w:link w:val="ab"/>
    <w:uiPriority w:val="29"/>
    <w:rPr>
      <w:rFonts w:asciiTheme="majorHAnsi" w:eastAsiaTheme="majorEastAsia" w:hAnsiTheme="majorHAnsi"/>
      <w:caps/>
      <w:color w:val="535356" w:themeColor="accent1" w:themeShade="BF"/>
      <w:spacing w:val="10"/>
      <w14:ligatures w14:val="standard"/>
      <w14:numForm w14:val="oldStyle"/>
    </w:rPr>
  </w:style>
  <w:style w:type="paragraph" w:styleId="22">
    <w:name w:val="Intense Quote"/>
    <w:basedOn w:val="a0"/>
    <w:next w:val="a0"/>
    <w:link w:val="23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table" w:styleId="ad">
    <w:name w:val="Table Grid"/>
    <w:basedOn w:val="a2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header"/>
    <w:basedOn w:val="a0"/>
    <w:link w:val="af"/>
    <w:uiPriority w:val="99"/>
    <w:unhideWhenUsed/>
    <w:pPr>
      <w:tabs>
        <w:tab w:val="center" w:pos="4320"/>
        <w:tab w:val="right" w:pos="8640"/>
      </w:tabs>
    </w:pPr>
  </w:style>
  <w:style w:type="character" w:customStyle="1" w:styleId="af">
    <w:name w:val="ヘッダー (文字)"/>
    <w:basedOn w:val="a1"/>
    <w:link w:val="ae"/>
    <w:uiPriority w:val="99"/>
    <w:rPr>
      <w:rFonts w:cs="Times New Roman"/>
      <w:color w:val="000000"/>
      <w:szCs w:val="20"/>
    </w:rPr>
  </w:style>
  <w:style w:type="paragraph" w:styleId="af0">
    <w:name w:val="footer"/>
    <w:basedOn w:val="a0"/>
    <w:link w:val="af1"/>
    <w:uiPriority w:val="99"/>
    <w:unhideWhenUsed/>
    <w:pPr>
      <w:tabs>
        <w:tab w:val="center" w:pos="4320"/>
        <w:tab w:val="right" w:pos="8640"/>
      </w:tabs>
    </w:pPr>
  </w:style>
  <w:style w:type="character" w:customStyle="1" w:styleId="af1">
    <w:name w:val="フッター (文字)"/>
    <w:basedOn w:val="a1"/>
    <w:link w:val="af0"/>
    <w:uiPriority w:val="99"/>
    <w:rPr>
      <w:rFonts w:cs="Times New Roman"/>
      <w:color w:val="000000"/>
      <w:szCs w:val="20"/>
    </w:rPr>
  </w:style>
  <w:style w:type="paragraph" w:styleId="af2">
    <w:name w:val="Balloon Text"/>
    <w:basedOn w:val="a0"/>
    <w:link w:val="af3"/>
    <w:uiPriority w:val="99"/>
    <w:semiHidden/>
    <w:unhideWhenUsed/>
    <w:rPr>
      <w:rFonts w:ascii="Tahoma" w:eastAsia="Tahoma" w:hAnsi="Tahoma" w:cs="Tahoma"/>
      <w:sz w:val="16"/>
      <w:szCs w:val="16"/>
    </w:rPr>
  </w:style>
  <w:style w:type="character" w:customStyle="1" w:styleId="af3">
    <w:name w:val="吹き出し (文字)"/>
    <w:basedOn w:val="a1"/>
    <w:link w:val="af2"/>
    <w:uiPriority w:val="99"/>
    <w:semiHidden/>
    <w:rPr>
      <w:rFonts w:ascii="Tahoma" w:eastAsia="Tahoma" w:hAnsi="Tahoma" w:cs="Tahoma"/>
      <w:color w:val="000000"/>
      <w:sz w:val="16"/>
      <w:szCs w:val="16"/>
    </w:rPr>
  </w:style>
  <w:style w:type="paragraph" w:styleId="af4">
    <w:name w:val="caption"/>
    <w:basedOn w:val="a0"/>
    <w:next w:val="a0"/>
    <w:uiPriority w:val="35"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af5">
    <w:name w:val="No Spacing"/>
    <w:link w:val="af6"/>
    <w:uiPriority w:val="1"/>
    <w:qFormat/>
    <w:pPr>
      <w:spacing w:after="0" w:line="240" w:lineRule="auto"/>
    </w:pPr>
  </w:style>
  <w:style w:type="paragraph" w:styleId="af7">
    <w:name w:val="Block Text"/>
    <w:aliases w:val="ブロック引用"/>
    <w:uiPriority w:val="40"/>
    <w:pPr>
      <w:pBdr>
        <w:top w:val="single" w:sz="2" w:space="10" w:color="A8A8AB" w:themeColor="accent1" w:themeTint="99"/>
        <w:bottom w:val="single" w:sz="24" w:space="10" w:color="A8A8AB" w:themeColor="accent1" w:themeTint="99"/>
      </w:pBdr>
      <w:spacing w:after="280" w:line="240" w:lineRule="auto"/>
      <w:ind w:left="1440" w:right="1440"/>
      <w:jc w:val="both"/>
    </w:pPr>
    <w:rPr>
      <w:color w:val="808080" w:themeColor="background1" w:themeShade="80"/>
      <w:sz w:val="28"/>
      <w:szCs w:val="28"/>
    </w:rPr>
  </w:style>
  <w:style w:type="paragraph" w:styleId="a">
    <w:name w:val="List Bullet"/>
    <w:basedOn w:val="a0"/>
    <w:uiPriority w:val="6"/>
    <w:unhideWhenUsed/>
    <w:pPr>
      <w:numPr>
        <w:numId w:val="16"/>
      </w:numPr>
      <w:spacing w:after="0"/>
      <w:contextualSpacing/>
    </w:pPr>
  </w:style>
  <w:style w:type="paragraph" w:styleId="2">
    <w:name w:val="List Bullet 2"/>
    <w:basedOn w:val="a0"/>
    <w:uiPriority w:val="6"/>
    <w:unhideWhenUsed/>
    <w:pPr>
      <w:numPr>
        <w:numId w:val="17"/>
      </w:numPr>
      <w:spacing w:after="0"/>
    </w:pPr>
  </w:style>
  <w:style w:type="paragraph" w:styleId="3">
    <w:name w:val="List Bullet 3"/>
    <w:basedOn w:val="a0"/>
    <w:uiPriority w:val="6"/>
    <w:unhideWhenUsed/>
    <w:pPr>
      <w:numPr>
        <w:numId w:val="18"/>
      </w:numPr>
      <w:spacing w:after="0"/>
    </w:pPr>
  </w:style>
  <w:style w:type="paragraph" w:styleId="4">
    <w:name w:val="List Bullet 4"/>
    <w:basedOn w:val="a0"/>
    <w:uiPriority w:val="6"/>
    <w:unhideWhenUsed/>
    <w:pPr>
      <w:numPr>
        <w:numId w:val="19"/>
      </w:numPr>
      <w:spacing w:after="0"/>
    </w:pPr>
  </w:style>
  <w:style w:type="paragraph" w:styleId="5">
    <w:name w:val="List Bullet 5"/>
    <w:basedOn w:val="a0"/>
    <w:uiPriority w:val="6"/>
    <w:unhideWhenUsed/>
    <w:pPr>
      <w:numPr>
        <w:numId w:val="20"/>
      </w:numPr>
      <w:spacing w:after="0"/>
    </w:pPr>
  </w:style>
  <w:style w:type="paragraph" w:styleId="11">
    <w:name w:val="toc 1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</w:pPr>
    <w:rPr>
      <w:smallCaps/>
      <w:color w:val="A7B789" w:themeColor="accent2"/>
    </w:rPr>
  </w:style>
  <w:style w:type="paragraph" w:styleId="24">
    <w:name w:val="toc 2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32">
    <w:name w:val="toc 3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42">
    <w:name w:val="toc 4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52">
    <w:name w:val="toc 5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61">
    <w:name w:val="toc 6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71">
    <w:name w:val="toc 7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81">
    <w:name w:val="toc 8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91">
    <w:name w:val="toc 9"/>
    <w:basedOn w:val="a0"/>
    <w:next w:val="a0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character" w:styleId="af8">
    <w:name w:val="Hyperlink"/>
    <w:basedOn w:val="a1"/>
    <w:uiPriority w:val="99"/>
    <w:semiHidden/>
    <w:unhideWhenUsed/>
    <w:rPr>
      <w:color w:val="000000"/>
      <w:u w:val="single"/>
    </w:rPr>
  </w:style>
  <w:style w:type="character" w:styleId="af9">
    <w:name w:val="Book Title"/>
    <w:basedOn w:val="a1"/>
    <w:uiPriority w:val="33"/>
    <w:qFormat/>
    <w:rPr>
      <w:b/>
      <w:bCs/>
      <w:caps w:val="0"/>
      <w:smallCaps/>
      <w:spacing w:val="10"/>
    </w:rPr>
  </w:style>
  <w:style w:type="character" w:styleId="25">
    <w:name w:val="Intense Emphasis"/>
    <w:basedOn w:val="a1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26">
    <w:name w:val="Intense Reference"/>
    <w:basedOn w:val="a1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afa">
    <w:name w:val="Subtle Emphasis"/>
    <w:basedOn w:val="a1"/>
    <w:uiPriority w:val="19"/>
    <w:qFormat/>
    <w:rPr>
      <w:i/>
      <w:iCs/>
      <w:color w:val="595959" w:themeColor="text1" w:themeTint="A6"/>
    </w:rPr>
  </w:style>
  <w:style w:type="character" w:styleId="afb">
    <w:name w:val="Subtle Reference"/>
    <w:basedOn w:val="a1"/>
    <w:uiPriority w:val="31"/>
    <w:qFormat/>
    <w:rPr>
      <w:smallCaps/>
      <w:color w:val="000000"/>
      <w:u w:val="single"/>
    </w:rPr>
  </w:style>
  <w:style w:type="paragraph" w:styleId="afc">
    <w:name w:val="Closing"/>
    <w:basedOn w:val="a0"/>
    <w:link w:val="afd"/>
    <w:uiPriority w:val="5"/>
    <w:unhideWhenUsed/>
    <w:qFormat/>
    <w:pPr>
      <w:spacing w:before="480" w:after="960"/>
      <w:contextualSpacing/>
      <w:jc w:val="center"/>
    </w:pPr>
    <w:rPr>
      <w:b/>
      <w:i/>
      <w:color w:val="46464A" w:themeColor="text2"/>
      <w:sz w:val="24"/>
    </w:rPr>
  </w:style>
  <w:style w:type="character" w:customStyle="1" w:styleId="afd">
    <w:name w:val="結語 (文字)"/>
    <w:basedOn w:val="a1"/>
    <w:link w:val="afc"/>
    <w:uiPriority w:val="5"/>
    <w:rPr>
      <w:b/>
      <w:i/>
      <w:color w:val="46464A" w:themeColor="text2"/>
      <w:sz w:val="24"/>
    </w:rPr>
  </w:style>
  <w:style w:type="paragraph" w:customStyle="1" w:styleId="afe">
    <w:name w:val="受取人の住所"/>
    <w:basedOn w:val="af5"/>
    <w:uiPriority w:val="3"/>
    <w:qFormat/>
    <w:pPr>
      <w:spacing w:after="360"/>
      <w:contextualSpacing/>
      <w:jc w:val="center"/>
    </w:pPr>
  </w:style>
  <w:style w:type="paragraph" w:styleId="aff">
    <w:name w:val="Salutation"/>
    <w:basedOn w:val="af5"/>
    <w:next w:val="a0"/>
    <w:link w:val="aff0"/>
    <w:uiPriority w:val="4"/>
    <w:unhideWhenUsed/>
    <w:qFormat/>
    <w:pPr>
      <w:spacing w:before="480" w:after="480"/>
      <w:contextualSpacing/>
      <w:jc w:val="center"/>
    </w:pPr>
    <w:rPr>
      <w:b/>
      <w:caps/>
      <w:color w:val="46464A" w:themeColor="text2"/>
      <w:spacing w:val="20"/>
      <w:sz w:val="24"/>
    </w:rPr>
  </w:style>
  <w:style w:type="character" w:customStyle="1" w:styleId="aff0">
    <w:name w:val="挨拶文 (文字)"/>
    <w:basedOn w:val="a1"/>
    <w:link w:val="aff"/>
    <w:uiPriority w:val="4"/>
    <w:rPr>
      <w:b/>
      <w:caps/>
      <w:color w:val="46464A" w:themeColor="text2"/>
      <w:spacing w:val="20"/>
      <w:sz w:val="24"/>
    </w:rPr>
  </w:style>
  <w:style w:type="paragraph" w:customStyle="1" w:styleId="aff1">
    <w:name w:val="差出人の住所"/>
    <w:basedOn w:val="af5"/>
    <w:uiPriority w:val="2"/>
    <w:qFormat/>
    <w:pPr>
      <w:contextualSpacing/>
      <w:jc w:val="center"/>
    </w:pPr>
    <w:rPr>
      <w:sz w:val="24"/>
      <w:szCs w:val="24"/>
    </w:rPr>
  </w:style>
  <w:style w:type="paragraph" w:styleId="aff2">
    <w:name w:val="Subtitle"/>
    <w:basedOn w:val="a0"/>
    <w:next w:val="a0"/>
    <w:link w:val="aff3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aff3">
    <w:name w:val="副題 (文字)"/>
    <w:basedOn w:val="a1"/>
    <w:link w:val="aff2"/>
    <w:uiPriority w:val="11"/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customStyle="1" w:styleId="aff4">
    <w:name w:val="タイトル"/>
    <w:basedOn w:val="a0"/>
    <w:next w:val="a0"/>
    <w:link w:val="TitleCh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40"/>
      <w14:ligatures w14:val="standard"/>
      <w14:numForm w14:val="oldStyle"/>
      <w14:cntxtAlts/>
    </w:rPr>
  </w:style>
  <w:style w:type="character" w:customStyle="1" w:styleId="TitleChar">
    <w:name w:val="Title Char"/>
    <w:basedOn w:val="a1"/>
    <w:link w:val="aff4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40"/>
      <w14:ligatures w14:val="standard"/>
      <w14:numForm w14:val="oldStyle"/>
      <w14:cntxtAlts/>
    </w:rPr>
  </w:style>
  <w:style w:type="paragraph" w:styleId="aff5">
    <w:name w:val="Date"/>
    <w:basedOn w:val="a0"/>
    <w:next w:val="a0"/>
    <w:link w:val="aff6"/>
    <w:uiPriority w:val="99"/>
    <w:semiHidden/>
    <w:unhideWhenUsed/>
  </w:style>
  <w:style w:type="character" w:customStyle="1" w:styleId="aff6">
    <w:name w:val="日付 (文字)"/>
    <w:basedOn w:val="a1"/>
    <w:link w:val="aff5"/>
    <w:uiPriority w:val="99"/>
    <w:semiHidden/>
    <w:rPr>
      <w:rFonts w:cs="Times New Roman"/>
      <w:color w:val="000000"/>
      <w:szCs w:val="20"/>
    </w:rPr>
  </w:style>
  <w:style w:type="character" w:styleId="aff7">
    <w:name w:val="Placeholder Text"/>
    <w:basedOn w:val="a1"/>
    <w:uiPriority w:val="99"/>
    <w:unhideWhenUsed/>
    <w:rPr>
      <w:color w:val="808080"/>
    </w:rPr>
  </w:style>
  <w:style w:type="paragraph" w:styleId="aff8">
    <w:name w:val="Signature"/>
    <w:basedOn w:val="a0"/>
    <w:link w:val="aff9"/>
    <w:uiPriority w:val="99"/>
    <w:unhideWhenUsed/>
    <w:qFormat/>
    <w:pPr>
      <w:contextualSpacing/>
      <w:jc w:val="center"/>
    </w:pPr>
  </w:style>
  <w:style w:type="character" w:customStyle="1" w:styleId="aff9">
    <w:name w:val="署名 (文字)"/>
    <w:basedOn w:val="a1"/>
    <w:link w:val="aff8"/>
    <w:uiPriority w:val="99"/>
  </w:style>
  <w:style w:type="table" w:customStyle="1" w:styleId="62">
    <w:name w:val="スタイル 6"/>
    <w:basedOn w:val="a2"/>
    <w:uiPriority w:val="26"/>
    <w:pPr>
      <w:spacing w:after="0" w:line="240" w:lineRule="auto"/>
    </w:pPr>
    <w:rPr>
      <w:color w:val="000000" w:themeColor="text1"/>
    </w:rPr>
    <w:tblPr>
      <w:tblBorders>
        <w:top w:val="single" w:sz="4" w:space="0" w:color="6F6F74" w:themeColor="accent1"/>
        <w:left w:val="single" w:sz="4" w:space="0" w:color="6F6F74" w:themeColor="accent1"/>
        <w:bottom w:val="single" w:sz="4" w:space="0" w:color="6F6F74" w:themeColor="accent1"/>
        <w:right w:val="single" w:sz="4" w:space="0" w:color="6F6F7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2E3" w:themeFill="accent1" w:themeFillTint="33"/>
    </w:tcPr>
    <w:tblStylePr w:type="firstRow">
      <w:rPr>
        <w:b/>
        <w:bCs/>
        <w:color w:val="46464A" w:themeColor="text2"/>
      </w:rPr>
      <w:tblPr/>
      <w:tcPr>
        <w:shd w:val="clear" w:color="auto" w:fill="F0F0F1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6F6F74" w:themeFill="accent1"/>
      </w:tcPr>
    </w:tblStylePr>
    <w:tblStylePr w:type="firstCol">
      <w:rPr>
        <w:b/>
        <w:bCs/>
        <w:color w:val="46464A" w:themeColor="text2"/>
      </w:rPr>
    </w:tblStylePr>
    <w:tblStylePr w:type="lastCol">
      <w:rPr>
        <w:color w:val="000000" w:themeColor="text1"/>
      </w:rPr>
    </w:tblStylePr>
  </w:style>
  <w:style w:type="paragraph" w:customStyle="1" w:styleId="affa">
    <w:name w:val="日付のテキスト"/>
    <w:basedOn w:val="a0"/>
    <w:uiPriority w:val="35"/>
    <w:pPr>
      <w:spacing w:before="720"/>
      <w:contextualSpacing/>
    </w:pPr>
  </w:style>
  <w:style w:type="character" w:customStyle="1" w:styleId="af6">
    <w:name w:val="行間詰め (文字)"/>
    <w:basedOn w:val="a1"/>
    <w:link w:val="af5"/>
    <w:uiPriority w:val="1"/>
  </w:style>
  <w:style w:type="paragraph" w:styleId="affb">
    <w:name w:val="List Paragraph"/>
    <w:basedOn w:val="a0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23">
    <w:name w:val="引用文 2 (文字)"/>
    <w:basedOn w:val="a1"/>
    <w:link w:val="22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paragraph" w:styleId="affc">
    <w:name w:val="TOC Heading"/>
    <w:basedOn w:val="1"/>
    <w:next w:val="a0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</w:rPr>
  </w:style>
  <w:style w:type="paragraph" w:styleId="affd">
    <w:name w:val="Note Heading"/>
    <w:basedOn w:val="a0"/>
    <w:next w:val="a0"/>
    <w:link w:val="affe"/>
    <w:uiPriority w:val="99"/>
    <w:unhideWhenUsed/>
    <w:rsid w:val="000C52A0"/>
    <w:pPr>
      <w:spacing w:line="276" w:lineRule="auto"/>
      <w:jc w:val="center"/>
    </w:pPr>
    <w:rPr>
      <w:color w:val="343437" w:themeColor="text2" w:themeShade="BF"/>
      <w:sz w:val="20"/>
      <w:szCs w:val="20"/>
    </w:rPr>
  </w:style>
  <w:style w:type="character" w:customStyle="1" w:styleId="affe">
    <w:name w:val="記 (文字)"/>
    <w:basedOn w:val="a1"/>
    <w:link w:val="affd"/>
    <w:uiPriority w:val="99"/>
    <w:rsid w:val="000C52A0"/>
    <w:rPr>
      <w:color w:val="343437" w:themeColor="text2" w:themeShade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41\BlackTie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F8196F7F6B6479A947DAFE2438A43F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CD49F87-8A06-4A5E-AF87-FE4D447C135E}"/>
      </w:docPartPr>
      <w:docPartBody>
        <w:p w:rsidR="003B5EEA" w:rsidRDefault="00A526DD">
          <w:pPr>
            <w:pStyle w:val="BF8196F7F6B6479A947DAFE2438A43F8"/>
          </w:pPr>
          <w:r>
            <w:rPr>
              <w:lang w:val="ja-JP"/>
            </w:rPr>
            <w:t>[</w:t>
          </w:r>
          <w:r>
            <w:rPr>
              <w:lang w:val="ja-JP"/>
            </w:rPr>
            <w:t>日付を選択</w:t>
          </w:r>
          <w:r>
            <w:rPr>
              <w:lang w:val="ja-JP"/>
            </w:rPr>
            <w:t>]</w:t>
          </w:r>
        </w:p>
      </w:docPartBody>
    </w:docPart>
    <w:docPart>
      <w:docPartPr>
        <w:name w:val="24750D9A32FF40609D1206D9AC51674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B53AFA5-819B-4164-AD96-A806417EF266}"/>
      </w:docPartPr>
      <w:docPartBody>
        <w:p w:rsidR="003B5EEA" w:rsidRDefault="00A526DD">
          <w:pPr>
            <w:pStyle w:val="24750D9A32FF40609D1206D9AC51674D"/>
          </w:pPr>
          <w:r>
            <w:rPr>
              <w:lang w:val="ja-JP"/>
            </w:rPr>
            <w:t>[</w:t>
          </w:r>
          <w:r>
            <w:rPr>
              <w:lang w:val="ja-JP"/>
            </w:rPr>
            <w:t>差出人の会社名を入力</w:t>
          </w:r>
          <w:r>
            <w:rPr>
              <w:lang w:val="ja-JP"/>
            </w:rPr>
            <w:t>]</w:t>
          </w:r>
        </w:p>
      </w:docPartBody>
    </w:docPart>
    <w:docPart>
      <w:docPartPr>
        <w:name w:val="3EEE043672DF423F87FDDD75887D5EC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422DA06-6713-4F81-828A-194EBFD29F1E}"/>
      </w:docPartPr>
      <w:docPartBody>
        <w:p w:rsidR="003B5EEA" w:rsidRDefault="00A526DD">
          <w:pPr>
            <w:pStyle w:val="3EEE043672DF423F87FDDD75887D5EC1"/>
          </w:pPr>
          <w:r>
            <w:rPr>
              <w:color w:val="1F497D" w:themeColor="text2"/>
              <w:lang w:val="ja-JP"/>
            </w:rPr>
            <w:t>[</w:t>
          </w:r>
          <w:r>
            <w:rPr>
              <w:color w:val="1F497D" w:themeColor="text2"/>
              <w:lang w:val="ja-JP"/>
            </w:rPr>
            <w:t>日付を選択</w:t>
          </w:r>
          <w:r>
            <w:rPr>
              <w:color w:val="1F497D" w:themeColor="text2"/>
              <w:lang w:val="ja-JP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EEA"/>
    <w:rsid w:val="003B5EEA"/>
    <w:rsid w:val="00A526DD"/>
    <w:rsid w:val="00BE3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F8196F7F6B6479A947DAFE2438A43F8">
    <w:name w:val="BF8196F7F6B6479A947DAFE2438A43F8"/>
    <w:pPr>
      <w:widowControl w:val="0"/>
      <w:jc w:val="both"/>
    </w:pPr>
  </w:style>
  <w:style w:type="paragraph" w:customStyle="1" w:styleId="63D316C59D134E7B8C498BB807DAC60F">
    <w:name w:val="63D316C59D134E7B8C498BB807DAC60F"/>
    <w:pPr>
      <w:widowControl w:val="0"/>
      <w:jc w:val="both"/>
    </w:pPr>
  </w:style>
  <w:style w:type="paragraph" w:customStyle="1" w:styleId="F7EA639CA61D46F3AA9955B17614AAD9">
    <w:name w:val="F7EA639CA61D46F3AA9955B17614AAD9"/>
    <w:pPr>
      <w:widowControl w:val="0"/>
      <w:jc w:val="both"/>
    </w:pPr>
  </w:style>
  <w:style w:type="paragraph" w:customStyle="1" w:styleId="DC46B0B419CA4C9091D055E0C887A422">
    <w:name w:val="DC46B0B419CA4C9091D055E0C887A422"/>
    <w:pPr>
      <w:widowControl w:val="0"/>
      <w:jc w:val="both"/>
    </w:pPr>
  </w:style>
  <w:style w:type="paragraph" w:customStyle="1" w:styleId="EF6F6216AC8042848774D1468077248D">
    <w:name w:val="EF6F6216AC8042848774D1468077248D"/>
    <w:pPr>
      <w:widowControl w:val="0"/>
      <w:jc w:val="both"/>
    </w:pPr>
  </w:style>
  <w:style w:type="paragraph" w:customStyle="1" w:styleId="6F92A24756EF4AE88EF8C3C52A8EAED4">
    <w:name w:val="6F92A24756EF4AE88EF8C3C52A8EAED4"/>
    <w:pPr>
      <w:widowControl w:val="0"/>
      <w:jc w:val="both"/>
    </w:pPr>
  </w:style>
  <w:style w:type="character" w:styleId="a3">
    <w:name w:val="Placeholder Text"/>
    <w:basedOn w:val="a0"/>
    <w:uiPriority w:val="99"/>
    <w:unhideWhenUsed/>
    <w:rPr>
      <w:color w:val="808080"/>
    </w:rPr>
  </w:style>
  <w:style w:type="paragraph" w:customStyle="1" w:styleId="5F6EF692D91440BDB8822546E2D38084">
    <w:name w:val="5F6EF692D91440BDB8822546E2D38084"/>
    <w:pPr>
      <w:widowControl w:val="0"/>
      <w:jc w:val="both"/>
    </w:pPr>
  </w:style>
  <w:style w:type="paragraph" w:customStyle="1" w:styleId="54F47AEC64B746F0AC4E8EAC6CD88F8A">
    <w:name w:val="54F47AEC64B746F0AC4E8EAC6CD88F8A"/>
    <w:pPr>
      <w:widowControl w:val="0"/>
      <w:jc w:val="both"/>
    </w:pPr>
  </w:style>
  <w:style w:type="paragraph" w:customStyle="1" w:styleId="83405884EA50490D917DD831CEE8BF57">
    <w:name w:val="83405884EA50490D917DD831CEE8BF57"/>
    <w:pPr>
      <w:widowControl w:val="0"/>
      <w:jc w:val="both"/>
    </w:pPr>
  </w:style>
  <w:style w:type="paragraph" w:customStyle="1" w:styleId="24750D9A32FF40609D1206D9AC51674D">
    <w:name w:val="24750D9A32FF40609D1206D9AC51674D"/>
    <w:pPr>
      <w:widowControl w:val="0"/>
      <w:jc w:val="both"/>
    </w:pPr>
  </w:style>
  <w:style w:type="paragraph" w:customStyle="1" w:styleId="3EEE043672DF423F87FDDD75887D5EC1">
    <w:name w:val="3EEE043672DF423F87FDDD75887D5EC1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F8196F7F6B6479A947DAFE2438A43F8">
    <w:name w:val="BF8196F7F6B6479A947DAFE2438A43F8"/>
    <w:pPr>
      <w:widowControl w:val="0"/>
      <w:jc w:val="both"/>
    </w:pPr>
  </w:style>
  <w:style w:type="paragraph" w:customStyle="1" w:styleId="63D316C59D134E7B8C498BB807DAC60F">
    <w:name w:val="63D316C59D134E7B8C498BB807DAC60F"/>
    <w:pPr>
      <w:widowControl w:val="0"/>
      <w:jc w:val="both"/>
    </w:pPr>
  </w:style>
  <w:style w:type="paragraph" w:customStyle="1" w:styleId="F7EA639CA61D46F3AA9955B17614AAD9">
    <w:name w:val="F7EA639CA61D46F3AA9955B17614AAD9"/>
    <w:pPr>
      <w:widowControl w:val="0"/>
      <w:jc w:val="both"/>
    </w:pPr>
  </w:style>
  <w:style w:type="paragraph" w:customStyle="1" w:styleId="DC46B0B419CA4C9091D055E0C887A422">
    <w:name w:val="DC46B0B419CA4C9091D055E0C887A422"/>
    <w:pPr>
      <w:widowControl w:val="0"/>
      <w:jc w:val="both"/>
    </w:pPr>
  </w:style>
  <w:style w:type="paragraph" w:customStyle="1" w:styleId="EF6F6216AC8042848774D1468077248D">
    <w:name w:val="EF6F6216AC8042848774D1468077248D"/>
    <w:pPr>
      <w:widowControl w:val="0"/>
      <w:jc w:val="both"/>
    </w:pPr>
  </w:style>
  <w:style w:type="paragraph" w:customStyle="1" w:styleId="6F92A24756EF4AE88EF8C3C52A8EAED4">
    <w:name w:val="6F92A24756EF4AE88EF8C3C52A8EAED4"/>
    <w:pPr>
      <w:widowControl w:val="0"/>
      <w:jc w:val="both"/>
    </w:pPr>
  </w:style>
  <w:style w:type="character" w:styleId="a3">
    <w:name w:val="Placeholder Text"/>
    <w:basedOn w:val="a0"/>
    <w:uiPriority w:val="99"/>
    <w:unhideWhenUsed/>
    <w:rPr>
      <w:color w:val="808080"/>
    </w:rPr>
  </w:style>
  <w:style w:type="paragraph" w:customStyle="1" w:styleId="5F6EF692D91440BDB8822546E2D38084">
    <w:name w:val="5F6EF692D91440BDB8822546E2D38084"/>
    <w:pPr>
      <w:widowControl w:val="0"/>
      <w:jc w:val="both"/>
    </w:pPr>
  </w:style>
  <w:style w:type="paragraph" w:customStyle="1" w:styleId="54F47AEC64B746F0AC4E8EAC6CD88F8A">
    <w:name w:val="54F47AEC64B746F0AC4E8EAC6CD88F8A"/>
    <w:pPr>
      <w:widowControl w:val="0"/>
      <w:jc w:val="both"/>
    </w:pPr>
  </w:style>
  <w:style w:type="paragraph" w:customStyle="1" w:styleId="83405884EA50490D917DD831CEE8BF57">
    <w:name w:val="83405884EA50490D917DD831CEE8BF57"/>
    <w:pPr>
      <w:widowControl w:val="0"/>
      <w:jc w:val="both"/>
    </w:pPr>
  </w:style>
  <w:style w:type="paragraph" w:customStyle="1" w:styleId="24750D9A32FF40609D1206D9AC51674D">
    <w:name w:val="24750D9A32FF40609D1206D9AC51674D"/>
    <w:pPr>
      <w:widowControl w:val="0"/>
      <w:jc w:val="both"/>
    </w:pPr>
  </w:style>
  <w:style w:type="paragraph" w:customStyle="1" w:styleId="3EEE043672DF423F87FDDD75887D5EC1">
    <w:name w:val="3EEE043672DF423F87FDDD75887D5EC1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2013-09-30T00:00:00</PublishDate>
  <Abstract/>
  <CompanyAddress/>
  <CompanyPhone/>
  <CompanyFax/>
  <CompanyEmail/>
</CoverPageProperties>
</file>

<file path=customXml/item2.xml><?xml version="1.0" encoding="utf-8"?>
<b:Sources xmlns:b="http://schemas.microsoft.com/office/word/2004/10/bibliography" xmlns="http://schemas.microsoft.com/office/word/2004/10/bibliography"/>
</file>

<file path=customXml/item3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4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2CF5E3A-7B6D-49D9-98D1-497DE9185669}">
  <ds:schemaRefs>
    <ds:schemaRef ds:uri="http://schemas.microsoft.com/office/word/2004/10/bibliography"/>
  </ds:schemaRefs>
</ds:datastoreItem>
</file>

<file path=customXml/itemProps3.xml><?xml version="1.0" encoding="utf-8"?>
<ds:datastoreItem xmlns:ds="http://schemas.openxmlformats.org/officeDocument/2006/customXml" ds:itemID="{5472DDDD-EF00-4AE5-AFBA-4A4AE8527F10}">
  <ds:schemaRefs>
    <ds:schemaRef ds:uri="http://schemas.microsoft.com/office/2009/outspace/metadata"/>
  </ds:schemaRefs>
</ds:datastoreItem>
</file>

<file path=customXml/itemProps4.xml><?xml version="1.0" encoding="utf-8"?>
<ds:datastoreItem xmlns:ds="http://schemas.openxmlformats.org/officeDocument/2006/customXml" ds:itemID="{8A90BD7C-A107-473D-9CEC-88442B1DCE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BlackTieLetter.dotx</Template>
  <TotalTime>7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お客様各位</Company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USER</cp:lastModifiedBy>
  <cp:revision>3</cp:revision>
  <dcterms:created xsi:type="dcterms:W3CDTF">2013-01-26T05:26:00Z</dcterms:created>
  <dcterms:modified xsi:type="dcterms:W3CDTF">2015-06-29T05:54:00Z</dcterms:modified>
</cp:coreProperties>
</file>